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4906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526,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526,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405-ПП/4906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16:09:48.719;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17:37:50.859;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16:09:48.719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17:37:50.859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1,10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1.10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